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55283">
      <w:pPr>
        <w:spacing w:before="0" w:after="0" w:line="440" w:lineRule="exact"/>
        <w:jc w:val="left"/>
        <w:rPr>
          <w:rFonts w:hint="eastAsia" w:eastAsia="方正黑体_GBK"/>
          <w:lang w:eastAsia="zh-CN"/>
        </w:rPr>
      </w:pPr>
      <w:r>
        <w:rPr>
          <w:rFonts w:ascii="方正黑体_GBK" w:hAnsi="方正黑体_GBK" w:eastAsia="方正黑体_GBK" w:cs="方正黑体_GBK"/>
          <w:b w:val="0"/>
          <w:sz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sz w:val="32"/>
          <w:lang w:val="en-US" w:eastAsia="zh-CN"/>
        </w:rPr>
        <w:t>4</w:t>
      </w:r>
    </w:p>
    <w:p w14:paraId="09FD1F51">
      <w:pPr>
        <w:spacing w:before="0" w:after="40"/>
        <w:jc w:val="center"/>
      </w:pPr>
      <w:r>
        <w:rPr>
          <w:rFonts w:ascii="方正小标宋_GBK" w:hAnsi="方正小标宋_GBK" w:eastAsia="方正小标宋_GBK" w:cs="方正小标宋_GBK"/>
          <w:b w:val="0"/>
          <w:sz w:val="44"/>
        </w:rPr>
        <w:t>视频素材说明表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0" w:type="dxa"/>
          <w:left w:w="85" w:type="dxa"/>
          <w:bottom w:w="20" w:type="dxa"/>
          <w:right w:w="85" w:type="dxa"/>
        </w:tblCellMar>
      </w:tblPr>
      <w:tblGrid>
        <w:gridCol w:w="2381"/>
        <w:gridCol w:w="2721"/>
        <w:gridCol w:w="1814"/>
        <w:gridCol w:w="1928"/>
      </w:tblGrid>
      <w:tr w14:paraId="6C806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39" w:hRule="atLeast"/>
          <w:jc w:val="center"/>
        </w:trPr>
        <w:tc>
          <w:tcPr>
            <w:tcW w:w="2381" w:type="dxa"/>
            <w:vAlign w:val="center"/>
          </w:tcPr>
          <w:p w14:paraId="40F256F7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素材标题</w:t>
            </w:r>
          </w:p>
          <w:p w14:paraId="2140B980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（≤20字）</w:t>
            </w:r>
          </w:p>
        </w:tc>
        <w:tc>
          <w:tcPr>
            <w:tcW w:w="6463" w:type="dxa"/>
            <w:gridSpan w:val="3"/>
            <w:vAlign w:val="center"/>
          </w:tcPr>
          <w:p w14:paraId="52D1CC92">
            <w:pPr>
              <w:spacing w:before="0" w:after="0" w:line="340" w:lineRule="exact"/>
              <w:jc w:val="left"/>
            </w:pPr>
          </w:p>
        </w:tc>
      </w:tr>
      <w:tr w14:paraId="4FA16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2381" w:type="dxa"/>
            <w:vAlign w:val="center"/>
          </w:tcPr>
          <w:p w14:paraId="32489DE8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征集维度</w:t>
            </w:r>
          </w:p>
          <w:p w14:paraId="33DB4C7B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（单选）</w:t>
            </w:r>
          </w:p>
        </w:tc>
        <w:tc>
          <w:tcPr>
            <w:tcW w:w="6463" w:type="dxa"/>
            <w:gridSpan w:val="3"/>
            <w:vAlign w:val="center"/>
          </w:tcPr>
          <w:p w14:paraId="7A2C4BD4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□党建思政　□人才培养　□服务贡献　□产教融合</w:t>
            </w:r>
          </w:p>
          <w:p w14:paraId="1A35DEE4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□文化传承　□国际合作　□发展保障　□区域特色</w:t>
            </w:r>
          </w:p>
        </w:tc>
      </w:tr>
      <w:tr w14:paraId="7FCEB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737" w:hRule="atLeast"/>
          <w:jc w:val="center"/>
        </w:trPr>
        <w:tc>
          <w:tcPr>
            <w:tcW w:w="2381" w:type="dxa"/>
            <w:vAlign w:val="center"/>
          </w:tcPr>
          <w:p w14:paraId="569F11FA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场景类别</w:t>
            </w:r>
          </w:p>
          <w:p w14:paraId="14909491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（单选）</w:t>
            </w:r>
          </w:p>
        </w:tc>
        <w:tc>
          <w:tcPr>
            <w:tcW w:w="6463" w:type="dxa"/>
            <w:gridSpan w:val="3"/>
            <w:vAlign w:val="center"/>
          </w:tcPr>
          <w:p w14:paraId="14BF3CFB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□教学实训</w:t>
            </w:r>
            <w:bookmarkStart w:id="0" w:name="_GoBack"/>
            <w:bookmarkEnd w:id="0"/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　□技能竞赛　□社会服务</w:t>
            </w:r>
          </w:p>
          <w:p w14:paraId="04B79B62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□校企合作　□文化活动　□其他＿＿＿＿</w:t>
            </w:r>
          </w:p>
        </w:tc>
      </w:tr>
      <w:tr w14:paraId="514C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vAlign w:val="center"/>
          </w:tcPr>
          <w:p w14:paraId="1FBCA6A4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拍摄时间</w:t>
            </w:r>
          </w:p>
        </w:tc>
        <w:tc>
          <w:tcPr>
            <w:tcW w:w="2721" w:type="dxa"/>
            <w:vAlign w:val="center"/>
          </w:tcPr>
          <w:p w14:paraId="618E14CF">
            <w:pPr>
              <w:spacing w:before="0" w:after="0" w:line="320" w:lineRule="exact"/>
              <w:jc w:val="left"/>
            </w:pPr>
          </w:p>
        </w:tc>
        <w:tc>
          <w:tcPr>
            <w:tcW w:w="1814" w:type="dxa"/>
            <w:vAlign w:val="center"/>
          </w:tcPr>
          <w:p w14:paraId="0821D452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拍摄地点</w:t>
            </w:r>
          </w:p>
        </w:tc>
        <w:tc>
          <w:tcPr>
            <w:tcW w:w="1928" w:type="dxa"/>
            <w:vAlign w:val="center"/>
          </w:tcPr>
          <w:p w14:paraId="5B7E5DDC">
            <w:pPr>
              <w:spacing w:before="0" w:after="0" w:line="320" w:lineRule="exact"/>
              <w:jc w:val="left"/>
            </w:pPr>
          </w:p>
        </w:tc>
      </w:tr>
      <w:tr w14:paraId="07686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539" w:hRule="atLeast"/>
          <w:jc w:val="center"/>
        </w:trPr>
        <w:tc>
          <w:tcPr>
            <w:tcW w:w="2381" w:type="dxa"/>
            <w:vAlign w:val="center"/>
          </w:tcPr>
          <w:p w14:paraId="3B669E11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时长</w:t>
            </w:r>
          </w:p>
        </w:tc>
        <w:tc>
          <w:tcPr>
            <w:tcW w:w="2721" w:type="dxa"/>
            <w:vAlign w:val="center"/>
          </w:tcPr>
          <w:p w14:paraId="0386AD64">
            <w:pPr>
              <w:spacing w:before="0" w:after="0" w:line="32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　　　分　　　秒</w:t>
            </w:r>
          </w:p>
        </w:tc>
        <w:tc>
          <w:tcPr>
            <w:tcW w:w="1814" w:type="dxa"/>
            <w:vAlign w:val="center"/>
          </w:tcPr>
          <w:p w14:paraId="75F99DDA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文件大小</w:t>
            </w:r>
          </w:p>
        </w:tc>
        <w:tc>
          <w:tcPr>
            <w:tcW w:w="1928" w:type="dxa"/>
            <w:vAlign w:val="center"/>
          </w:tcPr>
          <w:p w14:paraId="1AEC7D03">
            <w:pPr>
              <w:spacing w:before="0" w:after="0" w:line="32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　　　　MB</w:t>
            </w:r>
          </w:p>
        </w:tc>
      </w:tr>
      <w:tr w14:paraId="6C8D8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361" w:hRule="atLeast"/>
          <w:jc w:val="center"/>
        </w:trPr>
        <w:tc>
          <w:tcPr>
            <w:tcW w:w="2381" w:type="dxa"/>
            <w:vAlign w:val="center"/>
          </w:tcPr>
          <w:p w14:paraId="4DDE3367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主要内容</w:t>
            </w:r>
          </w:p>
          <w:p w14:paraId="4AECE5D6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（≤200字）</w:t>
            </w:r>
          </w:p>
        </w:tc>
        <w:tc>
          <w:tcPr>
            <w:tcW w:w="6463" w:type="dxa"/>
            <w:gridSpan w:val="3"/>
            <w:vAlign w:val="center"/>
          </w:tcPr>
          <w:p w14:paraId="25027523">
            <w:pPr>
              <w:spacing w:before="0" w:after="0" w:line="340" w:lineRule="exact"/>
              <w:jc w:val="left"/>
            </w:pPr>
          </w:p>
        </w:tc>
      </w:tr>
      <w:tr w14:paraId="3F377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134" w:hRule="atLeast"/>
          <w:jc w:val="center"/>
        </w:trPr>
        <w:tc>
          <w:tcPr>
            <w:tcW w:w="2381" w:type="dxa"/>
            <w:vAlign w:val="center"/>
          </w:tcPr>
          <w:p w14:paraId="08B05F8A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背景信息</w:t>
            </w:r>
          </w:p>
          <w:p w14:paraId="144FF857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（≤150字）</w:t>
            </w:r>
          </w:p>
        </w:tc>
        <w:tc>
          <w:tcPr>
            <w:tcW w:w="6463" w:type="dxa"/>
            <w:gridSpan w:val="3"/>
            <w:vAlign w:val="center"/>
          </w:tcPr>
          <w:p w14:paraId="1E59691E">
            <w:pPr>
              <w:spacing w:before="0" w:after="0" w:line="340" w:lineRule="exact"/>
              <w:jc w:val="left"/>
            </w:pPr>
          </w:p>
        </w:tc>
      </w:tr>
      <w:tr w14:paraId="410EE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1644" w:hRule="atLeast"/>
          <w:jc w:val="center"/>
        </w:trPr>
        <w:tc>
          <w:tcPr>
            <w:tcW w:w="2381" w:type="dxa"/>
            <w:vAlign w:val="center"/>
          </w:tcPr>
          <w:p w14:paraId="4528113E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原创及合规承诺</w:t>
            </w:r>
          </w:p>
        </w:tc>
        <w:tc>
          <w:tcPr>
            <w:tcW w:w="6463" w:type="dxa"/>
            <w:gridSpan w:val="3"/>
            <w:vAlign w:val="center"/>
          </w:tcPr>
          <w:p w14:paraId="72184BCF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本素材系我单位原创拍摄制作，未使用网络视频及人工智能生成场景，画面、音乐、字体版权清晰，出镜人员肖像权已妥善处理，同意在《安徽省职业教育质量年度报告（2026年度）》中公开发布。</w:t>
            </w:r>
          </w:p>
          <w:p w14:paraId="0A1B4E72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报送单位（盖章）：　　　　　　　　　负责人（签字）：</w:t>
            </w:r>
          </w:p>
          <w:p w14:paraId="1C516674">
            <w:pPr>
              <w:spacing w:before="0" w:after="0" w:line="340" w:lineRule="exact"/>
              <w:jc w:val="left"/>
            </w:pPr>
            <w:r>
              <w:rPr>
                <w:rFonts w:ascii="方正仿宋_GBK" w:hAnsi="方正仿宋_GBK" w:eastAsia="方正仿宋_GBK" w:cs="方正仿宋_GBK"/>
                <w:b w:val="0"/>
                <w:sz w:val="22"/>
              </w:rPr>
              <w:t>　　　　　　　　　　　　　　　　年　　月　　日</w:t>
            </w:r>
          </w:p>
        </w:tc>
      </w:tr>
      <w:tr w14:paraId="2341A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0" w:type="dxa"/>
            <w:left w:w="85" w:type="dxa"/>
            <w:bottom w:w="20" w:type="dxa"/>
            <w:right w:w="85" w:type="dxa"/>
          </w:tblCellMar>
        </w:tblPrEx>
        <w:trPr>
          <w:trHeight w:val="680" w:hRule="atLeast"/>
          <w:jc w:val="center"/>
        </w:trPr>
        <w:tc>
          <w:tcPr>
            <w:tcW w:w="2381" w:type="dxa"/>
            <w:vAlign w:val="center"/>
          </w:tcPr>
          <w:p w14:paraId="161725F5">
            <w:pPr>
              <w:spacing w:before="0" w:after="0" w:line="300" w:lineRule="exact"/>
              <w:jc w:val="center"/>
            </w:pPr>
            <w:r>
              <w:rPr>
                <w:rFonts w:ascii="方正黑体_GBK" w:hAnsi="方正黑体_GBK" w:eastAsia="方正黑体_GBK" w:cs="方正黑体_GBK"/>
                <w:b w:val="0"/>
                <w:sz w:val="22"/>
              </w:rPr>
              <w:t>备注</w:t>
            </w:r>
          </w:p>
        </w:tc>
        <w:tc>
          <w:tcPr>
            <w:tcW w:w="6463" w:type="dxa"/>
            <w:gridSpan w:val="3"/>
            <w:vAlign w:val="center"/>
          </w:tcPr>
          <w:p w14:paraId="05B4B799">
            <w:pPr>
              <w:spacing w:before="0" w:after="0" w:line="340" w:lineRule="exact"/>
              <w:jc w:val="left"/>
            </w:pPr>
          </w:p>
        </w:tc>
      </w:tr>
    </w:tbl>
    <w:p w14:paraId="3E6F71B1">
      <w:pPr>
        <w:spacing w:before="120" w:after="0" w:line="280" w:lineRule="exact"/>
        <w:jc w:val="both"/>
      </w:pPr>
      <w:r>
        <w:rPr>
          <w:rFonts w:ascii="方正仿宋_GBK" w:hAnsi="方正仿宋_GBK" w:eastAsia="方正仿宋_GBK" w:cs="方正仿宋_GBK"/>
          <w:b w:val="0"/>
          <w:sz w:val="18"/>
        </w:rPr>
        <w:t>注：每个视频一张说明表，与视频同名同序号；时长15秒—3分钟，文件≤500MB。</w:t>
      </w:r>
    </w:p>
    <w:sectPr>
      <w:pgSz w:w="11906" w:h="16838"/>
      <w:pgMar w:top="1587" w:right="1531" w:bottom="1587" w:left="1531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1B1F7035-A1AA-4C4A-95F1-FFF2473BD448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BE8A30FF-5774-4079-A170-8E0949A02227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ADBE115D-247B-4F01-9F9F-D84D02E3A48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9481A5D-3030-4B29-BB26-56E8AE7953A9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294C37C2-F925-4ED7-BB62-D93D40237394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AA16F59"/>
    <w:rsid w:val="6BA4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方正仿宋_GBK" w:hAnsi="方正仿宋_GBK" w:eastAsia="方正仿宋_GBK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306</Characters>
  <Lines>0</Lines>
  <Paragraphs>0</Paragraphs>
  <TotalTime>0</TotalTime>
  <ScaleCrop>false</ScaleCrop>
  <LinksUpToDate>false</LinksUpToDate>
  <CharactersWithSpaces>355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MR.WANG</cp:lastModifiedBy>
  <dcterms:modified xsi:type="dcterms:W3CDTF">2026-11-02T09:16:55Z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eyJoZGlkIjoiM2M5MjI1ZDY5YTJmNTYzZDA0ZmQxZWY0MDY5ZjA0MmYiLCJ1c2VySWQiOiIxODk5Mzg3OTIifQ==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EEE66036528E46D784DADD7B50B9B45E_13</vt:lpwstr>
  </property>
</Properties>
</file>