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A28AF">
      <w:pPr>
        <w:spacing w:before="0" w:after="0" w:line="440" w:lineRule="exact"/>
        <w:jc w:val="left"/>
        <w:rPr>
          <w:rFonts w:hint="eastAsia" w:eastAsia="方正黑体_GBK"/>
          <w:lang w:eastAsia="zh-CN"/>
        </w:rPr>
      </w:pPr>
      <w:r>
        <w:rPr>
          <w:rFonts w:ascii="方正黑体_GBK" w:hAnsi="方正黑体_GBK" w:eastAsia="方正黑体_GBK" w:cs="方正黑体_GBK"/>
          <w:b w:val="0"/>
          <w:sz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sz w:val="32"/>
          <w:lang w:val="en-US" w:eastAsia="zh-CN"/>
        </w:rPr>
        <w:t>3</w:t>
      </w:r>
      <w:bookmarkStart w:id="0" w:name="_GoBack"/>
      <w:bookmarkEnd w:id="0"/>
    </w:p>
    <w:p w14:paraId="45DF31A1">
      <w:pPr>
        <w:spacing w:before="0" w:after="40"/>
        <w:jc w:val="center"/>
      </w:pPr>
      <w:r>
        <w:rPr>
          <w:rFonts w:ascii="方正小标宋_GBK" w:hAnsi="方正小标宋_GBK" w:eastAsia="方正小标宋_GBK" w:cs="方正小标宋_GBK"/>
          <w:b w:val="0"/>
          <w:sz w:val="44"/>
        </w:rPr>
        <w:t>高质量图片素材说明表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0" w:type="dxa"/>
          <w:left w:w="85" w:type="dxa"/>
          <w:bottom w:w="20" w:type="dxa"/>
          <w:right w:w="85" w:type="dxa"/>
        </w:tblCellMar>
      </w:tblPr>
      <w:tblGrid>
        <w:gridCol w:w="2381"/>
        <w:gridCol w:w="2721"/>
        <w:gridCol w:w="1814"/>
        <w:gridCol w:w="1928"/>
      </w:tblGrid>
      <w:tr w14:paraId="76101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39" w:hRule="atLeast"/>
          <w:jc w:val="center"/>
        </w:trPr>
        <w:tc>
          <w:tcPr>
            <w:tcW w:w="2381" w:type="dxa"/>
            <w:vAlign w:val="center"/>
          </w:tcPr>
          <w:p w14:paraId="25E07CA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素材标题</w:t>
            </w:r>
          </w:p>
          <w:p w14:paraId="1071FB73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（≤20字）</w:t>
            </w:r>
          </w:p>
        </w:tc>
        <w:tc>
          <w:tcPr>
            <w:tcW w:w="6463" w:type="dxa"/>
            <w:gridSpan w:val="3"/>
            <w:vAlign w:val="center"/>
          </w:tcPr>
          <w:p w14:paraId="362AAAE9">
            <w:pPr>
              <w:spacing w:before="0" w:after="0" w:line="340" w:lineRule="exact"/>
              <w:jc w:val="left"/>
            </w:pPr>
          </w:p>
        </w:tc>
      </w:tr>
      <w:tr w14:paraId="73A45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2381" w:type="dxa"/>
            <w:vAlign w:val="center"/>
          </w:tcPr>
          <w:p w14:paraId="7E7A6CD6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征集维度</w:t>
            </w:r>
          </w:p>
          <w:p w14:paraId="25FA7062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（单选）</w:t>
            </w:r>
          </w:p>
        </w:tc>
        <w:tc>
          <w:tcPr>
            <w:tcW w:w="6463" w:type="dxa"/>
            <w:gridSpan w:val="3"/>
            <w:vAlign w:val="center"/>
          </w:tcPr>
          <w:p w14:paraId="5AF484BC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□党建思政　□人才培养　□服务贡献　□产教融合</w:t>
            </w:r>
          </w:p>
          <w:p w14:paraId="2036EBDB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□文化传承　□国际合作　□发展保障　□区域特色</w:t>
            </w:r>
          </w:p>
        </w:tc>
      </w:tr>
      <w:tr w14:paraId="5B50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2381" w:type="dxa"/>
            <w:vAlign w:val="center"/>
          </w:tcPr>
          <w:p w14:paraId="66277F88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场景类别</w:t>
            </w:r>
          </w:p>
          <w:p w14:paraId="5FE1541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（单选）</w:t>
            </w:r>
          </w:p>
        </w:tc>
        <w:tc>
          <w:tcPr>
            <w:tcW w:w="6463" w:type="dxa"/>
            <w:gridSpan w:val="3"/>
            <w:vAlign w:val="center"/>
          </w:tcPr>
          <w:p w14:paraId="1747312C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□教学实训　□技能竞赛　□社会服务</w:t>
            </w:r>
          </w:p>
          <w:p w14:paraId="4E9736E8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□校企合作　□文化活动　□其他＿＿＿＿</w:t>
            </w:r>
          </w:p>
        </w:tc>
      </w:tr>
      <w:tr w14:paraId="732C7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 w14:paraId="7E4943FD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拍摄时间</w:t>
            </w:r>
          </w:p>
        </w:tc>
        <w:tc>
          <w:tcPr>
            <w:tcW w:w="2721" w:type="dxa"/>
            <w:vAlign w:val="center"/>
          </w:tcPr>
          <w:p w14:paraId="794DFD68">
            <w:pPr>
              <w:spacing w:before="0" w:after="0" w:line="320" w:lineRule="exact"/>
              <w:jc w:val="left"/>
            </w:pPr>
          </w:p>
        </w:tc>
        <w:tc>
          <w:tcPr>
            <w:tcW w:w="1814" w:type="dxa"/>
            <w:vAlign w:val="center"/>
          </w:tcPr>
          <w:p w14:paraId="4BB1188C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拍摄地点</w:t>
            </w:r>
          </w:p>
        </w:tc>
        <w:tc>
          <w:tcPr>
            <w:tcW w:w="1928" w:type="dxa"/>
            <w:vAlign w:val="center"/>
          </w:tcPr>
          <w:p w14:paraId="7229F5F1">
            <w:pPr>
              <w:spacing w:before="0" w:after="0" w:line="320" w:lineRule="exact"/>
              <w:jc w:val="left"/>
            </w:pPr>
          </w:p>
        </w:tc>
      </w:tr>
      <w:tr w14:paraId="22EF3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304" w:hRule="atLeast"/>
          <w:jc w:val="center"/>
        </w:trPr>
        <w:tc>
          <w:tcPr>
            <w:tcW w:w="2381" w:type="dxa"/>
            <w:vAlign w:val="center"/>
          </w:tcPr>
          <w:p w14:paraId="75D43FDA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主要内容</w:t>
            </w:r>
          </w:p>
          <w:p w14:paraId="1A7AA237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（≤150字）</w:t>
            </w:r>
          </w:p>
        </w:tc>
        <w:tc>
          <w:tcPr>
            <w:tcW w:w="6463" w:type="dxa"/>
            <w:gridSpan w:val="3"/>
            <w:vAlign w:val="center"/>
          </w:tcPr>
          <w:p w14:paraId="1AD16E55">
            <w:pPr>
              <w:spacing w:before="0" w:after="0" w:line="340" w:lineRule="exact"/>
              <w:jc w:val="left"/>
            </w:pPr>
          </w:p>
        </w:tc>
      </w:tr>
      <w:tr w14:paraId="5E3F7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304" w:hRule="atLeast"/>
          <w:jc w:val="center"/>
        </w:trPr>
        <w:tc>
          <w:tcPr>
            <w:tcW w:w="2381" w:type="dxa"/>
            <w:vAlign w:val="center"/>
          </w:tcPr>
          <w:p w14:paraId="15FADF5C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背景信息</w:t>
            </w:r>
          </w:p>
          <w:p w14:paraId="7A6041C8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（≤150字）</w:t>
            </w:r>
          </w:p>
        </w:tc>
        <w:tc>
          <w:tcPr>
            <w:tcW w:w="6463" w:type="dxa"/>
            <w:gridSpan w:val="3"/>
            <w:vAlign w:val="center"/>
          </w:tcPr>
          <w:p w14:paraId="10516288">
            <w:pPr>
              <w:spacing w:before="0" w:after="0" w:line="340" w:lineRule="exact"/>
              <w:jc w:val="left"/>
            </w:pPr>
          </w:p>
        </w:tc>
      </w:tr>
      <w:tr w14:paraId="6296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644" w:hRule="atLeast"/>
          <w:jc w:val="center"/>
        </w:trPr>
        <w:tc>
          <w:tcPr>
            <w:tcW w:w="2381" w:type="dxa"/>
            <w:vAlign w:val="center"/>
          </w:tcPr>
          <w:p w14:paraId="1C855F23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原创及合规承诺</w:t>
            </w:r>
          </w:p>
        </w:tc>
        <w:tc>
          <w:tcPr>
            <w:tcW w:w="6463" w:type="dxa"/>
            <w:gridSpan w:val="3"/>
            <w:vAlign w:val="center"/>
          </w:tcPr>
          <w:p w14:paraId="5315D568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本素材系我单位原创实景拍摄，未使用网络图片、效果图及人工智能生成场景，肖像权、著作权无争议，同意在《安徽省职业教育质量年度报告（2026年度）》中公开发布。</w:t>
            </w:r>
          </w:p>
          <w:p w14:paraId="52E5F336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报送单位（盖章）：　　　　　　　　　负责人（签字）：</w:t>
            </w:r>
          </w:p>
          <w:p w14:paraId="5C8E9D7A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　　　　　　　　　　　　　　　　年　　月　　日</w:t>
            </w:r>
          </w:p>
        </w:tc>
      </w:tr>
      <w:tr w14:paraId="39B59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2381" w:type="dxa"/>
            <w:vAlign w:val="center"/>
          </w:tcPr>
          <w:p w14:paraId="63A7DFE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备注</w:t>
            </w:r>
          </w:p>
        </w:tc>
        <w:tc>
          <w:tcPr>
            <w:tcW w:w="6463" w:type="dxa"/>
            <w:gridSpan w:val="3"/>
            <w:vAlign w:val="center"/>
          </w:tcPr>
          <w:p w14:paraId="634BFF6B">
            <w:pPr>
              <w:spacing w:before="0" w:after="0" w:line="340" w:lineRule="exact"/>
              <w:jc w:val="left"/>
            </w:pPr>
          </w:p>
        </w:tc>
      </w:tr>
    </w:tbl>
    <w:p w14:paraId="65D22263">
      <w:pPr>
        <w:spacing w:before="120" w:after="0" w:line="280" w:lineRule="exact"/>
        <w:jc w:val="both"/>
      </w:pPr>
      <w:r>
        <w:rPr>
          <w:rFonts w:ascii="方正仿宋_GBK" w:hAnsi="方正仿宋_GBK" w:eastAsia="方正仿宋_GBK" w:cs="方正仿宋_GBK"/>
          <w:b w:val="0"/>
          <w:sz w:val="18"/>
        </w:rPr>
        <w:t>注：每张图片填报一张说明表，与图片文件同名同序号；报送原图（≥2MB），不得压缩、拼接、添加水印。</w:t>
      </w:r>
    </w:p>
    <w:sectPr>
      <w:pgSz w:w="11906" w:h="16838"/>
      <w:pgMar w:top="1587" w:right="1531" w:bottom="1587" w:left="1531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BF0973B0-8328-4C35-89FA-ABB63000C5E5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EF65CB98-91C3-4784-A8BF-C8BC82176A60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1589036A-AA2E-4EE1-8934-759998257F0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78606DCD-90CD-45CC-AC2A-C46E13501D2B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543637FA-4C02-4547-8C61-F6D7C7DCB33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8BF5E6A"/>
    <w:rsid w:val="6EBC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方正仿宋_GBK" w:hAnsi="方正仿宋_GBK" w:eastAsia="方正仿宋_GBK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297</Characters>
  <Lines>0</Lines>
  <Paragraphs>0</Paragraphs>
  <TotalTime>0</TotalTime>
  <ScaleCrop>false</ScaleCrop>
  <LinksUpToDate>false</LinksUpToDate>
  <CharactersWithSpaces>336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MR.WANG</cp:lastModifiedBy>
  <dcterms:modified xsi:type="dcterms:W3CDTF">2026-11-02T09:18:54Z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eyJoZGlkIjoiM2M5MjI1ZDY5YTJmNTYzZDA0ZmQxZWY0MDY5ZjA0MmYiLCJ1c2VySWQiOiIxODk5Mzg3OTIifQ==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C7E807C47B034F29A2C3565DE36BA8FB_13</vt:lpwstr>
  </property>
</Properties>
</file>