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A5264">
      <w:pPr>
        <w:spacing w:after="120"/>
        <w:jc w:val="center"/>
        <w:rPr>
          <w:rFonts w:hint="eastAsia" w:ascii="仿宋" w:hAnsi="仿宋" w:eastAsia="仿宋" w:cs="仿宋"/>
          <w:b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/>
          <w:bCs w:val="0"/>
          <w:color w:val="000000"/>
          <w:sz w:val="36"/>
          <w:szCs w:val="36"/>
        </w:rPr>
        <w:t>淮南联合大学</w:t>
      </w:r>
      <w:r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lang w:val="en-US" w:eastAsia="zh-CN"/>
        </w:rPr>
        <w:t>外出</w:t>
      </w:r>
      <w:r>
        <w:rPr>
          <w:rFonts w:hint="eastAsia" w:ascii="仿宋" w:hAnsi="仿宋" w:eastAsia="仿宋" w:cs="仿宋"/>
          <w:b/>
          <w:bCs w:val="0"/>
          <w:color w:val="000000"/>
          <w:sz w:val="36"/>
          <w:szCs w:val="36"/>
        </w:rPr>
        <w:t>教研活动</w:t>
      </w:r>
      <w:r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lang w:val="en-US" w:eastAsia="zh-CN"/>
        </w:rPr>
        <w:t>申请</w:t>
      </w:r>
      <w:r>
        <w:rPr>
          <w:rFonts w:hint="eastAsia" w:ascii="仿宋" w:hAnsi="仿宋" w:eastAsia="仿宋" w:cs="仿宋"/>
          <w:b/>
          <w:bCs w:val="0"/>
          <w:color w:val="000000"/>
          <w:sz w:val="36"/>
          <w:szCs w:val="36"/>
        </w:rPr>
        <w:t>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425"/>
        <w:gridCol w:w="3325"/>
        <w:gridCol w:w="1250"/>
        <w:gridCol w:w="2554"/>
      </w:tblGrid>
      <w:tr w14:paraId="15766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2" w:type="dxa"/>
            <w:gridSpan w:val="5"/>
            <w:shd w:val="clear" w:color="auto" w:fill="F2F2F2"/>
            <w:vAlign w:val="center"/>
          </w:tcPr>
          <w:p w14:paraId="31FCF5A5">
            <w:pPr>
              <w:spacing w:before="0" w:after="0" w:line="240" w:lineRule="auto"/>
              <w:ind w:left="80"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一、基本信息</w:t>
            </w:r>
          </w:p>
        </w:tc>
      </w:tr>
      <w:tr w14:paraId="67BA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18" w:type="dxa"/>
            <w:vAlign w:val="center"/>
          </w:tcPr>
          <w:p w14:paraId="14E98910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554" w:type="dxa"/>
            <w:gridSpan w:val="4"/>
            <w:vAlign w:val="center"/>
          </w:tcPr>
          <w:p w14:paraId="07F9616B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38209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18" w:type="dxa"/>
            <w:vAlign w:val="center"/>
          </w:tcPr>
          <w:p w14:paraId="698AFA64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3750" w:type="dxa"/>
            <w:gridSpan w:val="2"/>
            <w:vAlign w:val="center"/>
          </w:tcPr>
          <w:p w14:paraId="12237234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242D9071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2554" w:type="dxa"/>
            <w:vAlign w:val="center"/>
          </w:tcPr>
          <w:p w14:paraId="5D645A31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220E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18" w:type="dxa"/>
            <w:vAlign w:val="center"/>
          </w:tcPr>
          <w:p w14:paraId="7FE3A579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项目负责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人</w:t>
            </w:r>
          </w:p>
        </w:tc>
        <w:tc>
          <w:tcPr>
            <w:tcW w:w="3750" w:type="dxa"/>
            <w:gridSpan w:val="2"/>
            <w:vAlign w:val="center"/>
          </w:tcPr>
          <w:p w14:paraId="13B08974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3363A120">
            <w:pPr>
              <w:spacing w:before="0" w:after="0" w:line="240" w:lineRule="auto"/>
              <w:ind w:firstLine="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经办人</w:t>
            </w:r>
          </w:p>
        </w:tc>
        <w:tc>
          <w:tcPr>
            <w:tcW w:w="2554" w:type="dxa"/>
            <w:vAlign w:val="center"/>
          </w:tcPr>
          <w:p w14:paraId="274E0FE2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7FE7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18" w:type="dxa"/>
            <w:vAlign w:val="center"/>
          </w:tcPr>
          <w:p w14:paraId="44440A60">
            <w:pPr>
              <w:spacing w:before="0" w:after="0"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所属部门</w:t>
            </w:r>
          </w:p>
        </w:tc>
        <w:tc>
          <w:tcPr>
            <w:tcW w:w="3750" w:type="dxa"/>
            <w:gridSpan w:val="2"/>
            <w:vAlign w:val="center"/>
          </w:tcPr>
          <w:p w14:paraId="049A01CC">
            <w:pPr>
              <w:spacing w:before="0" w:after="0"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6AA99341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申请日期</w:t>
            </w:r>
          </w:p>
        </w:tc>
        <w:tc>
          <w:tcPr>
            <w:tcW w:w="2554" w:type="dxa"/>
            <w:vAlign w:val="center"/>
          </w:tcPr>
          <w:p w14:paraId="4C0A17CB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　年　　月　　日</w:t>
            </w:r>
          </w:p>
        </w:tc>
      </w:tr>
      <w:tr w14:paraId="00390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2" w:type="dxa"/>
            <w:gridSpan w:val="5"/>
            <w:shd w:val="clear" w:color="auto" w:fill="F2F2F2"/>
            <w:vAlign w:val="center"/>
          </w:tcPr>
          <w:p w14:paraId="399C5112">
            <w:pPr>
              <w:spacing w:before="0" w:after="0" w:line="240" w:lineRule="auto"/>
              <w:ind w:left="80"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二、活动信息</w:t>
            </w:r>
          </w:p>
        </w:tc>
      </w:tr>
      <w:tr w14:paraId="4799E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18" w:type="dxa"/>
            <w:vAlign w:val="center"/>
          </w:tcPr>
          <w:p w14:paraId="4782F786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活动名称</w:t>
            </w:r>
          </w:p>
        </w:tc>
        <w:tc>
          <w:tcPr>
            <w:tcW w:w="7554" w:type="dxa"/>
            <w:gridSpan w:val="4"/>
            <w:vAlign w:val="center"/>
          </w:tcPr>
          <w:p w14:paraId="3A550AB7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74154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18" w:type="dxa"/>
            <w:vAlign w:val="center"/>
          </w:tcPr>
          <w:p w14:paraId="35B085DF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活动级别</w:t>
            </w:r>
          </w:p>
        </w:tc>
        <w:tc>
          <w:tcPr>
            <w:tcW w:w="3750" w:type="dxa"/>
            <w:gridSpan w:val="2"/>
            <w:vAlign w:val="center"/>
          </w:tcPr>
          <w:p w14:paraId="5F3B19A6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□国际性  □全国性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 xml:space="preserve">□省级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□其他（　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50" w:type="dxa"/>
            <w:vAlign w:val="center"/>
          </w:tcPr>
          <w:p w14:paraId="2E59B84D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举办单位</w:t>
            </w:r>
          </w:p>
        </w:tc>
        <w:tc>
          <w:tcPr>
            <w:tcW w:w="2554" w:type="dxa"/>
            <w:vAlign w:val="center"/>
          </w:tcPr>
          <w:p w14:paraId="73A1171F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776D3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18" w:type="dxa"/>
            <w:vAlign w:val="center"/>
          </w:tcPr>
          <w:p w14:paraId="61F0F6A1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活动时间</w:t>
            </w:r>
          </w:p>
        </w:tc>
        <w:tc>
          <w:tcPr>
            <w:tcW w:w="3750" w:type="dxa"/>
            <w:gridSpan w:val="2"/>
            <w:vAlign w:val="center"/>
          </w:tcPr>
          <w:p w14:paraId="2E1E0562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　年　月　日至　年　月　日</w:t>
            </w:r>
          </w:p>
        </w:tc>
        <w:tc>
          <w:tcPr>
            <w:tcW w:w="1250" w:type="dxa"/>
            <w:vAlign w:val="center"/>
          </w:tcPr>
          <w:p w14:paraId="271719A5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活动地点</w:t>
            </w:r>
          </w:p>
        </w:tc>
        <w:tc>
          <w:tcPr>
            <w:tcW w:w="2554" w:type="dxa"/>
            <w:vAlign w:val="center"/>
          </w:tcPr>
          <w:p w14:paraId="50E4695D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城市：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□线下　□线上</w:t>
            </w:r>
          </w:p>
        </w:tc>
      </w:tr>
      <w:tr w14:paraId="42ED4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518" w:type="dxa"/>
            <w:vAlign w:val="center"/>
          </w:tcPr>
          <w:p w14:paraId="48D65161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活动主要内容/议程</w:t>
            </w:r>
          </w:p>
        </w:tc>
        <w:tc>
          <w:tcPr>
            <w:tcW w:w="7554" w:type="dxa"/>
            <w:gridSpan w:val="4"/>
            <w:vAlign w:val="center"/>
          </w:tcPr>
          <w:p w14:paraId="7D38ABE2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606A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18" w:type="dxa"/>
            <w:vAlign w:val="center"/>
          </w:tcPr>
          <w:p w14:paraId="5D666207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活动类型</w:t>
            </w:r>
          </w:p>
        </w:tc>
        <w:tc>
          <w:tcPr>
            <w:tcW w:w="7554" w:type="dxa"/>
            <w:gridSpan w:val="4"/>
            <w:vAlign w:val="center"/>
          </w:tcPr>
          <w:p w14:paraId="06114523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□主题报告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□座谈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□培训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调研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□竞赛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□专题研讨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□其他（　　　　　）</w:t>
            </w:r>
          </w:p>
        </w:tc>
      </w:tr>
      <w:tr w14:paraId="43FA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18" w:type="dxa"/>
            <w:vAlign w:val="center"/>
          </w:tcPr>
          <w:p w14:paraId="41F50A87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参会/参赛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554" w:type="dxa"/>
            <w:gridSpan w:val="4"/>
            <w:vAlign w:val="center"/>
          </w:tcPr>
          <w:p w14:paraId="6046C512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6A61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2" w:type="dxa"/>
            <w:gridSpan w:val="5"/>
            <w:shd w:val="clear" w:color="auto" w:fill="F2F2F2"/>
            <w:vAlign w:val="center"/>
          </w:tcPr>
          <w:p w14:paraId="40B55CDA">
            <w:pPr>
              <w:spacing w:before="0" w:after="0" w:line="240" w:lineRule="auto"/>
              <w:ind w:left="80"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三、差旅信息</w:t>
            </w:r>
          </w:p>
        </w:tc>
      </w:tr>
      <w:tr w14:paraId="69B4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18" w:type="dxa"/>
            <w:vAlign w:val="center"/>
          </w:tcPr>
          <w:p w14:paraId="4253F207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外出时间</w:t>
            </w:r>
          </w:p>
        </w:tc>
        <w:tc>
          <w:tcPr>
            <w:tcW w:w="7554" w:type="dxa"/>
            <w:gridSpan w:val="4"/>
            <w:vAlign w:val="center"/>
          </w:tcPr>
          <w:p w14:paraId="09F1F3FD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年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月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日至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月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日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共计：   天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 w14:paraId="01D00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18" w:type="dxa"/>
            <w:vAlign w:val="center"/>
          </w:tcPr>
          <w:p w14:paraId="4C6E91BA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出差路线</w:t>
            </w:r>
          </w:p>
        </w:tc>
        <w:tc>
          <w:tcPr>
            <w:tcW w:w="7554" w:type="dxa"/>
            <w:gridSpan w:val="4"/>
            <w:vAlign w:val="center"/>
          </w:tcPr>
          <w:p w14:paraId="128CD76F">
            <w:pPr>
              <w:spacing w:before="0" w:after="0" w:line="240" w:lineRule="auto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起点：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 xml:space="preserve">　→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迄点：　　　　　　</w:t>
            </w:r>
          </w:p>
        </w:tc>
      </w:tr>
      <w:tr w14:paraId="28EE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3" w:hRule="atLeast"/>
          <w:jc w:val="center"/>
        </w:trPr>
        <w:tc>
          <w:tcPr>
            <w:tcW w:w="1518" w:type="dxa"/>
            <w:vAlign w:val="center"/>
          </w:tcPr>
          <w:p w14:paraId="79659973"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预算明细</w:t>
            </w:r>
          </w:p>
        </w:tc>
        <w:tc>
          <w:tcPr>
            <w:tcW w:w="7554" w:type="dxa"/>
            <w:gridSpan w:val="4"/>
            <w:vAlign w:val="center"/>
          </w:tcPr>
          <w:p w14:paraId="31BA9E1D"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会务费/报名费：　　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元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交通费：　　　　　　　元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住宿费：　　　　　　　　　元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调研费：　　　　　　　元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其他：　　　　　　　　　　元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合计：　　　　　　　　元</w:t>
            </w:r>
          </w:p>
        </w:tc>
      </w:tr>
      <w:tr w14:paraId="3ECD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2" w:type="dxa"/>
            <w:gridSpan w:val="5"/>
            <w:shd w:val="clear" w:color="auto" w:fill="F2F2F2"/>
            <w:vAlign w:val="center"/>
          </w:tcPr>
          <w:p w14:paraId="7EABED04">
            <w:pPr>
              <w:keepNext/>
              <w:spacing w:before="0" w:after="0" w:line="240" w:lineRule="auto"/>
              <w:ind w:left="80"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、审批意见</w:t>
            </w:r>
          </w:p>
        </w:tc>
      </w:tr>
      <w:tr w14:paraId="6939E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43" w:type="dxa"/>
            <w:gridSpan w:val="2"/>
            <w:vAlign w:val="center"/>
          </w:tcPr>
          <w:p w14:paraId="519F8D80">
            <w:pPr>
              <w:keepNext/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项目负责人意见</w:t>
            </w:r>
          </w:p>
        </w:tc>
        <w:tc>
          <w:tcPr>
            <w:tcW w:w="7129" w:type="dxa"/>
            <w:gridSpan w:val="3"/>
            <w:vAlign w:val="bottom"/>
          </w:tcPr>
          <w:p w14:paraId="60F3D85F">
            <w:pPr>
              <w:keepNext/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负责人签名：　　　　　　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年　　月　　日</w:t>
            </w:r>
          </w:p>
        </w:tc>
      </w:tr>
      <w:tr w14:paraId="64F97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43" w:type="dxa"/>
            <w:gridSpan w:val="2"/>
            <w:vAlign w:val="center"/>
          </w:tcPr>
          <w:p w14:paraId="3C96979A">
            <w:pPr>
              <w:keepNext/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所属部门审核</w:t>
            </w:r>
          </w:p>
        </w:tc>
        <w:tc>
          <w:tcPr>
            <w:tcW w:w="7129" w:type="dxa"/>
            <w:gridSpan w:val="3"/>
            <w:vAlign w:val="bottom"/>
          </w:tcPr>
          <w:p w14:paraId="73654AEB">
            <w:pPr>
              <w:keepNext/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负责人签名：　　　　　　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年　　月　　日</w:t>
            </w:r>
          </w:p>
        </w:tc>
      </w:tr>
      <w:tr w14:paraId="6E0E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43" w:type="dxa"/>
            <w:gridSpan w:val="2"/>
            <w:vAlign w:val="center"/>
          </w:tcPr>
          <w:p w14:paraId="58D7D4C8">
            <w:pPr>
              <w:keepNext/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教务处审核</w:t>
            </w:r>
          </w:p>
        </w:tc>
        <w:tc>
          <w:tcPr>
            <w:tcW w:w="7129" w:type="dxa"/>
            <w:gridSpan w:val="3"/>
            <w:vAlign w:val="bottom"/>
          </w:tcPr>
          <w:p w14:paraId="793DFC52">
            <w:pPr>
              <w:keepNext/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负责人签名：　　　　　　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年　　月　　日</w:t>
            </w:r>
          </w:p>
        </w:tc>
      </w:tr>
      <w:tr w14:paraId="5B725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943" w:type="dxa"/>
            <w:gridSpan w:val="2"/>
            <w:vAlign w:val="center"/>
          </w:tcPr>
          <w:p w14:paraId="37F72DCC">
            <w:pPr>
              <w:keepNext/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分管校领导审批</w:t>
            </w:r>
          </w:p>
        </w:tc>
        <w:tc>
          <w:tcPr>
            <w:tcW w:w="7129" w:type="dxa"/>
            <w:gridSpan w:val="3"/>
            <w:vAlign w:val="bottom"/>
          </w:tcPr>
          <w:p w14:paraId="7FD8CC19">
            <w:pPr>
              <w:keepNext/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审批签字：　　　　　　　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年　　月　　日</w:t>
            </w:r>
          </w:p>
        </w:tc>
      </w:tr>
    </w:tbl>
    <w:p w14:paraId="5E6EA137">
      <w:pPr>
        <w:spacing w:before="160"/>
      </w:pPr>
      <w:r>
        <w:rPr>
          <w:rFonts w:ascii="Times New Roman" w:hAnsi="Times New Roman" w:eastAsia="宋体"/>
          <w:b w:val="0"/>
          <w:color w:val="000000"/>
          <w:sz w:val="21"/>
        </w:rPr>
        <w:t>注：申请时须同时提交活动通知（邀请函）、日程安排、录用论文样稿等佐证材料。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DE7A03"/>
    <w:rsid w:val="2E376BFD"/>
    <w:rsid w:val="7FB5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354</Characters>
  <Lines>0</Lines>
  <Paragraphs>0</Paragraphs>
  <TotalTime>27</TotalTime>
  <ScaleCrop>false</ScaleCrop>
  <LinksUpToDate>false</LinksUpToDate>
  <CharactersWithSpaces>579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回头不转身</cp:lastModifiedBy>
  <cp:lastPrinted>2026-10-15T00:53:29Z</cp:lastPrinted>
  <dcterms:modified xsi:type="dcterms:W3CDTF">2026-10-15T00:53:33Z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eyJoZGlkIjoiOWZhMTRiODcyMDExNDhiYjhmMjJiYzg5ZWE5MTcxMjUiLCJ1c2VySWQiOiI3MTM5MzQ0NzQifQ==</vt:lpwstr>
  </property>
  <property fmtid="{D5CDD505-2E9C-101B-9397-08002B2CF9AE}" pid="3" name="KSOProductBuildVer">
    <vt:lpwstr>2052-12.1.0.28488</vt:lpwstr>
  </property>
  <property fmtid="{D5CDD505-2E9C-101B-9397-08002B2CF9AE}" pid="4" name="ICV">
    <vt:lpwstr>8F5CAAD75F4647F18096840930CB118A_12</vt:lpwstr>
  </property>
</Properties>
</file>